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Дело № </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419</w:t>
      </w:r>
      <w:r>
        <w:rPr>
          <w:rFonts w:ascii="Times New Roman" w:eastAsia="Times New Roman" w:hAnsi="Times New Roman" w:cs="Times New Roman"/>
          <w:sz w:val="28"/>
          <w:szCs w:val="28"/>
        </w:rPr>
        <w:t>-2613/</w:t>
      </w:r>
      <w:r>
        <w:rPr>
          <w:rFonts w:ascii="Times New Roman" w:eastAsia="Times New Roman" w:hAnsi="Times New Roman" w:cs="Times New Roman"/>
          <w:sz w:val="28"/>
          <w:szCs w:val="28"/>
        </w:rPr>
        <w:t>2026</w:t>
      </w:r>
    </w:p>
    <w:p>
      <w:pPr>
        <w:spacing w:before="0" w:after="0"/>
        <w:jc w:val="center"/>
        <w:rPr>
          <w:sz w:val="28"/>
          <w:szCs w:val="28"/>
        </w:rPr>
      </w:pPr>
    </w:p>
    <w:p>
      <w:pPr>
        <w:spacing w:before="0" w:after="0"/>
        <w:jc w:val="center"/>
        <w:rPr>
          <w:sz w:val="28"/>
          <w:szCs w:val="28"/>
        </w:rPr>
      </w:pPr>
      <w:r>
        <w:rPr>
          <w:rFonts w:ascii="Times New Roman" w:eastAsia="Times New Roman" w:hAnsi="Times New Roman" w:cs="Times New Roman"/>
          <w:sz w:val="28"/>
          <w:szCs w:val="28"/>
        </w:rPr>
        <w:t>ПОСТАНОВЛЕНИЕ</w:t>
      </w:r>
    </w:p>
    <w:p>
      <w:pPr>
        <w:spacing w:before="0" w:after="0"/>
        <w:jc w:val="center"/>
        <w:rPr>
          <w:sz w:val="28"/>
          <w:szCs w:val="28"/>
        </w:rPr>
      </w:pPr>
      <w:r>
        <w:rPr>
          <w:rFonts w:ascii="Times New Roman" w:eastAsia="Times New Roman" w:hAnsi="Times New Roman" w:cs="Times New Roman"/>
          <w:sz w:val="28"/>
          <w:szCs w:val="28"/>
        </w:rPr>
        <w:t xml:space="preserve">о назначении административного наказания </w:t>
      </w:r>
    </w:p>
    <w:p>
      <w:pPr>
        <w:spacing w:before="0" w:after="0"/>
        <w:rPr>
          <w:sz w:val="28"/>
          <w:szCs w:val="28"/>
        </w:rPr>
      </w:pPr>
    </w:p>
    <w:p>
      <w:pPr>
        <w:spacing w:before="0" w:after="0"/>
        <w:rPr>
          <w:sz w:val="28"/>
          <w:szCs w:val="28"/>
        </w:rPr>
      </w:pPr>
      <w:r>
        <w:rPr>
          <w:rFonts w:ascii="Times New Roman" w:eastAsia="Times New Roman" w:hAnsi="Times New Roman" w:cs="Times New Roman"/>
          <w:sz w:val="28"/>
          <w:szCs w:val="28"/>
        </w:rPr>
        <w:t>город Сургут</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19 марта</w:t>
      </w:r>
      <w:r>
        <w:rPr>
          <w:rFonts w:ascii="Times New Roman" w:eastAsia="Times New Roman" w:hAnsi="Times New Roman" w:cs="Times New Roman"/>
          <w:sz w:val="28"/>
          <w:szCs w:val="28"/>
        </w:rPr>
        <w:t xml:space="preserve"> 2026</w:t>
      </w:r>
      <w:r>
        <w:rPr>
          <w:rFonts w:ascii="Times New Roman" w:eastAsia="Times New Roman" w:hAnsi="Times New Roman" w:cs="Times New Roman"/>
          <w:sz w:val="28"/>
          <w:szCs w:val="28"/>
        </w:rPr>
        <w:t xml:space="preserve"> года</w:t>
      </w:r>
    </w:p>
    <w:p>
      <w:pPr>
        <w:spacing w:before="0" w:after="0"/>
        <w:rPr>
          <w:sz w:val="28"/>
          <w:szCs w:val="28"/>
        </w:rPr>
      </w:pPr>
    </w:p>
    <w:p>
      <w:pPr>
        <w:spacing w:before="0" w:after="0"/>
        <w:ind w:firstLine="567"/>
        <w:jc w:val="both"/>
        <w:rPr>
          <w:sz w:val="28"/>
          <w:szCs w:val="28"/>
        </w:rPr>
      </w:pPr>
      <w:r>
        <w:rPr>
          <w:rFonts w:ascii="Times New Roman" w:eastAsia="Times New Roman" w:hAnsi="Times New Roman" w:cs="Times New Roman"/>
          <w:sz w:val="28"/>
          <w:szCs w:val="28"/>
        </w:rPr>
        <w:t xml:space="preserve">Мировой судья судебного участка № </w:t>
      </w:r>
      <w:r>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Сургутского судебного района города окружного значения Сургута Ханты-Мансийского автономного округа – Югры </w:t>
      </w:r>
      <w:r>
        <w:rPr>
          <w:rFonts w:ascii="Times New Roman" w:eastAsia="Times New Roman" w:hAnsi="Times New Roman" w:cs="Times New Roman"/>
          <w:sz w:val="28"/>
          <w:szCs w:val="28"/>
        </w:rPr>
        <w:t>Айткулова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w:t>
      </w:r>
      <w:r>
        <w:rPr>
          <w:rFonts w:ascii="Times New Roman" w:eastAsia="Times New Roman" w:hAnsi="Times New Roman" w:cs="Times New Roman"/>
          <w:sz w:val="28"/>
          <w:szCs w:val="28"/>
        </w:rPr>
        <w:t>.Б</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находящийся по адресу: ХМАО-Югра, г. Сургут, ул. </w:t>
      </w:r>
      <w:r>
        <w:rPr>
          <w:rFonts w:ascii="Times New Roman" w:eastAsia="Times New Roman" w:hAnsi="Times New Roman" w:cs="Times New Roman"/>
          <w:sz w:val="28"/>
          <w:szCs w:val="28"/>
        </w:rPr>
        <w:t>Гагарина</w:t>
      </w:r>
      <w:r>
        <w:rPr>
          <w:rFonts w:ascii="Times New Roman" w:eastAsia="Times New Roman" w:hAnsi="Times New Roman" w:cs="Times New Roman"/>
          <w:sz w:val="28"/>
          <w:szCs w:val="28"/>
        </w:rPr>
        <w:t>, д.</w:t>
      </w:r>
      <w:r>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каб. </w:t>
      </w:r>
      <w:r>
        <w:rPr>
          <w:rFonts w:ascii="Times New Roman" w:eastAsia="Times New Roman" w:hAnsi="Times New Roman" w:cs="Times New Roman"/>
          <w:sz w:val="28"/>
          <w:szCs w:val="28"/>
        </w:rPr>
        <w:t>501</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 xml:space="preserve">с участием </w:t>
      </w:r>
      <w:r>
        <w:rPr>
          <w:rFonts w:ascii="Times New Roman" w:eastAsia="Times New Roman" w:hAnsi="Times New Roman" w:cs="Times New Roman"/>
          <w:sz w:val="28"/>
          <w:szCs w:val="28"/>
        </w:rPr>
        <w:t>Лукьянова Е.Е</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рассмотрев материалы дела об административном правонарушении, предусмотренном </w:t>
      </w:r>
      <w:r>
        <w:rPr>
          <w:rFonts w:ascii="Times New Roman" w:eastAsia="Times New Roman" w:hAnsi="Times New Roman" w:cs="Times New Roman"/>
          <w:sz w:val="28"/>
          <w:szCs w:val="28"/>
        </w:rPr>
        <w:t xml:space="preserve">частью 1 </w:t>
      </w:r>
      <w:r>
        <w:rPr>
          <w:rFonts w:ascii="Times New Roman" w:eastAsia="Times New Roman" w:hAnsi="Times New Roman" w:cs="Times New Roman"/>
          <w:sz w:val="28"/>
          <w:szCs w:val="28"/>
        </w:rPr>
        <w:t>ст</w:t>
      </w:r>
      <w:r>
        <w:rPr>
          <w:rFonts w:ascii="Times New Roman" w:eastAsia="Times New Roman" w:hAnsi="Times New Roman" w:cs="Times New Roman"/>
          <w:sz w:val="28"/>
          <w:szCs w:val="28"/>
        </w:rPr>
        <w:t>ать</w:t>
      </w:r>
      <w:r>
        <w:rPr>
          <w:rFonts w:ascii="Times New Roman" w:eastAsia="Times New Roman" w:hAnsi="Times New Roman" w:cs="Times New Roman"/>
          <w:sz w:val="28"/>
          <w:szCs w:val="28"/>
        </w:rPr>
        <w:t>ей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6.9</w:t>
      </w:r>
      <w:r>
        <w:rPr>
          <w:rFonts w:ascii="Times New Roman" w:eastAsia="Times New Roman" w:hAnsi="Times New Roman" w:cs="Times New Roman"/>
          <w:sz w:val="28"/>
          <w:szCs w:val="28"/>
        </w:rPr>
        <w:t xml:space="preserve"> Кодекса Российской Федерации об административных правонарушениях, в отношении </w:t>
      </w:r>
    </w:p>
    <w:p>
      <w:pPr>
        <w:spacing w:before="0" w:after="0"/>
        <w:ind w:right="26" w:firstLine="600"/>
        <w:jc w:val="both"/>
        <w:rPr>
          <w:sz w:val="28"/>
          <w:szCs w:val="28"/>
        </w:rPr>
      </w:pPr>
      <w:r>
        <w:rPr>
          <w:rFonts w:ascii="Times New Roman" w:eastAsia="Times New Roman" w:hAnsi="Times New Roman" w:cs="Times New Roman"/>
          <w:sz w:val="28"/>
          <w:szCs w:val="28"/>
        </w:rPr>
        <w:t>Лукьянова Евгения Евгеньевича</w:t>
      </w:r>
      <w:r>
        <w:rPr>
          <w:rFonts w:ascii="Times New Roman" w:eastAsia="Times New Roman" w:hAnsi="Times New Roman" w:cs="Times New Roman"/>
          <w:sz w:val="28"/>
          <w:szCs w:val="28"/>
        </w:rPr>
        <w:t xml:space="preserve">, </w:t>
      </w:r>
      <w:r>
        <w:rPr>
          <w:rStyle w:val="cat-UserDefinedgrp-37rplc-9"/>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pPr>
        <w:spacing w:before="0" w:after="0"/>
        <w:jc w:val="center"/>
        <w:rPr>
          <w:sz w:val="28"/>
          <w:szCs w:val="28"/>
        </w:rPr>
      </w:pPr>
      <w:r>
        <w:rPr>
          <w:rFonts w:ascii="Times New Roman" w:eastAsia="Times New Roman" w:hAnsi="Times New Roman" w:cs="Times New Roman"/>
          <w:sz w:val="28"/>
          <w:szCs w:val="28"/>
        </w:rPr>
        <w:t>установил:</w:t>
      </w:r>
    </w:p>
    <w:p>
      <w:pPr>
        <w:spacing w:before="0" w:after="0"/>
        <w:jc w:val="center"/>
        <w:rPr>
          <w:sz w:val="28"/>
          <w:szCs w:val="28"/>
        </w:rPr>
      </w:pPr>
    </w:p>
    <w:p>
      <w:pPr>
        <w:spacing w:before="0" w:after="0"/>
        <w:ind w:firstLine="720"/>
        <w:jc w:val="both"/>
        <w:rPr>
          <w:sz w:val="28"/>
          <w:szCs w:val="28"/>
        </w:rPr>
      </w:pPr>
      <w:r>
        <w:rPr>
          <w:rFonts w:ascii="Times New Roman" w:eastAsia="Times New Roman" w:hAnsi="Times New Roman" w:cs="Times New Roman"/>
          <w:sz w:val="28"/>
          <w:szCs w:val="28"/>
        </w:rPr>
        <w:t>18.03.2026</w:t>
      </w:r>
      <w:r>
        <w:rPr>
          <w:rFonts w:ascii="Times New Roman" w:eastAsia="Times New Roman" w:hAnsi="Times New Roman" w:cs="Times New Roman"/>
          <w:sz w:val="28"/>
          <w:szCs w:val="28"/>
        </w:rPr>
        <w:t xml:space="preserve"> года </w:t>
      </w:r>
      <w:r>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12</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часов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35</w:t>
      </w:r>
      <w:r>
        <w:rPr>
          <w:rFonts w:ascii="Times New Roman" w:eastAsia="Times New Roman" w:hAnsi="Times New Roman" w:cs="Times New Roman"/>
          <w:sz w:val="28"/>
          <w:szCs w:val="28"/>
        </w:rPr>
        <w:t xml:space="preserve"> минут</w:t>
      </w:r>
      <w:r>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 xml:space="preserve">кабинете 410 ОКОН УМВД России по г. Сургуту, </w:t>
      </w:r>
      <w:r>
        <w:rPr>
          <w:rFonts w:ascii="Times New Roman" w:eastAsia="Times New Roman" w:hAnsi="Times New Roman" w:cs="Times New Roman"/>
          <w:sz w:val="28"/>
          <w:szCs w:val="28"/>
        </w:rPr>
        <w:t xml:space="preserve">по адресу: </w:t>
      </w:r>
      <w:r>
        <w:rPr>
          <w:rStyle w:val="cat-UserDefinedgrp-38rplc-18"/>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было выявлено, что гр. </w:t>
      </w:r>
      <w:r>
        <w:rPr>
          <w:rFonts w:ascii="Times New Roman" w:eastAsia="Times New Roman" w:hAnsi="Times New Roman" w:cs="Times New Roman"/>
          <w:sz w:val="28"/>
          <w:szCs w:val="28"/>
        </w:rPr>
        <w:t>Лукьянов Е.Е</w:t>
      </w:r>
      <w:r>
        <w:rPr>
          <w:rFonts w:ascii="Times New Roman" w:eastAsia="Times New Roman" w:hAnsi="Times New Roman" w:cs="Times New Roman"/>
          <w:sz w:val="28"/>
          <w:szCs w:val="28"/>
        </w:rPr>
        <w:t xml:space="preserve">., </w:t>
      </w:r>
      <w:r>
        <w:rPr>
          <w:rStyle w:val="cat-UserDefinedgrp-34rplc-21"/>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г.р., в </w:t>
      </w:r>
      <w:r>
        <w:rPr>
          <w:rFonts w:ascii="Times New Roman" w:eastAsia="Times New Roman" w:hAnsi="Times New Roman" w:cs="Times New Roman"/>
          <w:sz w:val="28"/>
          <w:szCs w:val="28"/>
        </w:rPr>
        <w:t xml:space="preserve">неустановленное время в неустановленном месте употребил наркотическое вещество без назначения врача, которое употребил не позднее </w:t>
      </w:r>
      <w:r>
        <w:rPr>
          <w:rFonts w:ascii="Times New Roman" w:eastAsia="Times New Roman" w:hAnsi="Times New Roman" w:cs="Times New Roman"/>
          <w:sz w:val="28"/>
          <w:szCs w:val="28"/>
        </w:rPr>
        <w:t>12.11.20265</w:t>
      </w:r>
      <w:r>
        <w:rPr>
          <w:rFonts w:ascii="Times New Roman" w:eastAsia="Times New Roman" w:hAnsi="Times New Roman" w:cs="Times New Roman"/>
          <w:sz w:val="28"/>
          <w:szCs w:val="28"/>
        </w:rPr>
        <w:t xml:space="preserve">, согласно акта медицинского освидетельствования № </w:t>
      </w:r>
      <w:r>
        <w:rPr>
          <w:rFonts w:ascii="Times New Roman" w:eastAsia="Times New Roman" w:hAnsi="Times New Roman" w:cs="Times New Roman"/>
          <w:sz w:val="28"/>
          <w:szCs w:val="28"/>
        </w:rPr>
        <w:t>006132</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19.11.2025</w:t>
      </w:r>
      <w:r>
        <w:rPr>
          <w:rFonts w:ascii="Times New Roman" w:eastAsia="Times New Roman" w:hAnsi="Times New Roman" w:cs="Times New Roman"/>
          <w:sz w:val="28"/>
          <w:szCs w:val="28"/>
        </w:rPr>
        <w:t xml:space="preserve">, обнаружено: </w:t>
      </w:r>
      <w:r>
        <w:rPr>
          <w:rFonts w:ascii="Times New Roman" w:eastAsia="Times New Roman" w:hAnsi="Times New Roman" w:cs="Times New Roman"/>
          <w:sz w:val="28"/>
          <w:szCs w:val="28"/>
        </w:rPr>
        <w:t xml:space="preserve">морфин, </w:t>
      </w:r>
      <w:r>
        <w:rPr>
          <w:rFonts w:ascii="Times New Roman" w:eastAsia="Times New Roman" w:hAnsi="Times New Roman" w:cs="Times New Roman"/>
          <w:sz w:val="28"/>
          <w:szCs w:val="28"/>
        </w:rPr>
        <w:t>котор</w:t>
      </w:r>
      <w:r>
        <w:rPr>
          <w:rFonts w:ascii="Times New Roman" w:eastAsia="Times New Roman" w:hAnsi="Times New Roman" w:cs="Times New Roman"/>
          <w:sz w:val="28"/>
          <w:szCs w:val="28"/>
        </w:rPr>
        <w:t>ое</w:t>
      </w:r>
      <w:r>
        <w:rPr>
          <w:rFonts w:ascii="Times New Roman" w:eastAsia="Times New Roman" w:hAnsi="Times New Roman" w:cs="Times New Roman"/>
          <w:sz w:val="28"/>
          <w:szCs w:val="28"/>
        </w:rPr>
        <w:t xml:space="preserve"> вход</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т в список № 1 перечня наркотических средств, психотропных веществ и прекурсоров, подлежащих контролю в РФ, подлежащих контролю в РФ, утвержденным Правительством РФ № 681 от 30.06.1998 г. </w:t>
      </w:r>
    </w:p>
    <w:p>
      <w:pPr>
        <w:spacing w:before="0" w:after="0"/>
        <w:ind w:firstLine="567"/>
        <w:jc w:val="both"/>
        <w:rPr>
          <w:sz w:val="28"/>
          <w:szCs w:val="28"/>
        </w:rPr>
      </w:pPr>
      <w:r>
        <w:rPr>
          <w:rFonts w:ascii="Times New Roman" w:eastAsia="Times New Roman" w:hAnsi="Times New Roman" w:cs="Times New Roman"/>
          <w:sz w:val="28"/>
          <w:szCs w:val="28"/>
        </w:rPr>
        <w:t>Лукьянов Е.Е</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судебном заседании вину признал</w:t>
      </w:r>
      <w:r>
        <w:rPr>
          <w:rFonts w:ascii="Times New Roman" w:eastAsia="Times New Roman" w:hAnsi="Times New Roman" w:cs="Times New Roman"/>
          <w:sz w:val="28"/>
          <w:szCs w:val="28"/>
        </w:rPr>
        <w:t>, ходатайств не заявлял</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 xml:space="preserve">Суд </w:t>
      </w:r>
      <w:r>
        <w:rPr>
          <w:rFonts w:ascii="Times New Roman" w:eastAsia="Times New Roman" w:hAnsi="Times New Roman" w:cs="Times New Roman"/>
          <w:sz w:val="28"/>
          <w:szCs w:val="28"/>
        </w:rPr>
        <w:t xml:space="preserve">считает возможным рассмотреть </w:t>
      </w:r>
      <w:r>
        <w:rPr>
          <w:rFonts w:ascii="Times New Roman" w:eastAsia="Times New Roman" w:hAnsi="Times New Roman" w:cs="Times New Roman"/>
          <w:sz w:val="28"/>
          <w:szCs w:val="28"/>
        </w:rPr>
        <w:t>дело по представленным доказательствам.</w:t>
      </w:r>
    </w:p>
    <w:p>
      <w:pPr>
        <w:spacing w:before="0" w:after="0"/>
        <w:ind w:firstLine="567"/>
        <w:jc w:val="both"/>
        <w:rPr>
          <w:sz w:val="28"/>
          <w:szCs w:val="28"/>
        </w:rPr>
      </w:pPr>
      <w:r>
        <w:rPr>
          <w:rFonts w:ascii="Times New Roman" w:eastAsia="Times New Roman" w:hAnsi="Times New Roman" w:cs="Times New Roman"/>
          <w:sz w:val="28"/>
          <w:szCs w:val="28"/>
        </w:rPr>
        <w:t xml:space="preserve">Факт и обстоятельства совершения административного правонарушения подтверждаются письменными доказательствами: </w:t>
      </w:r>
    </w:p>
    <w:p>
      <w:pPr>
        <w:spacing w:before="0" w:after="0"/>
        <w:ind w:firstLine="567"/>
        <w:jc w:val="both"/>
        <w:rPr>
          <w:sz w:val="28"/>
          <w:szCs w:val="28"/>
        </w:rPr>
      </w:pPr>
      <w:r>
        <w:rPr>
          <w:rFonts w:ascii="Times New Roman" w:eastAsia="Times New Roman" w:hAnsi="Times New Roman" w:cs="Times New Roman"/>
          <w:sz w:val="28"/>
          <w:szCs w:val="28"/>
        </w:rPr>
        <w:t xml:space="preserve">- протоколом об административном правонарушении </w:t>
      </w:r>
      <w:r>
        <w:rPr>
          <w:rFonts w:ascii="Times New Roman" w:eastAsia="Times New Roman" w:hAnsi="Times New Roman" w:cs="Times New Roman"/>
          <w:sz w:val="28"/>
          <w:szCs w:val="28"/>
        </w:rPr>
        <w:t xml:space="preserve">86№ </w:t>
      </w:r>
      <w:r>
        <w:rPr>
          <w:rFonts w:ascii="Times New Roman" w:eastAsia="Times New Roman" w:hAnsi="Times New Roman" w:cs="Times New Roman"/>
          <w:sz w:val="28"/>
          <w:szCs w:val="28"/>
        </w:rPr>
        <w:t>418069</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18.03.2026</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 рапорт</w:t>
      </w:r>
      <w:r>
        <w:rPr>
          <w:rFonts w:ascii="Times New Roman" w:eastAsia="Times New Roman" w:hAnsi="Times New Roman" w:cs="Times New Roman"/>
          <w:sz w:val="28"/>
          <w:szCs w:val="28"/>
        </w:rPr>
        <w:t>ом</w:t>
      </w:r>
      <w:r>
        <w:rPr>
          <w:rFonts w:ascii="Times New Roman" w:eastAsia="Times New Roman" w:hAnsi="Times New Roman" w:cs="Times New Roman"/>
          <w:sz w:val="28"/>
          <w:szCs w:val="28"/>
        </w:rPr>
        <w:t xml:space="preserve"> сотрудников полиции, в которых изложены обстоятельства административного правонарушения;</w:t>
      </w:r>
    </w:p>
    <w:p>
      <w:pPr>
        <w:spacing w:before="0" w:after="0"/>
        <w:ind w:firstLine="567"/>
        <w:jc w:val="both"/>
        <w:rPr>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копией акта </w:t>
      </w:r>
      <w:r>
        <w:rPr>
          <w:rFonts w:ascii="Times New Roman" w:eastAsia="Times New Roman" w:hAnsi="Times New Roman" w:cs="Times New Roman"/>
          <w:sz w:val="28"/>
          <w:szCs w:val="28"/>
        </w:rPr>
        <w:t xml:space="preserve">медицинского </w:t>
      </w:r>
      <w:r>
        <w:rPr>
          <w:rFonts w:ascii="Times New Roman" w:eastAsia="Times New Roman" w:hAnsi="Times New Roman" w:cs="Times New Roman"/>
          <w:sz w:val="28"/>
          <w:szCs w:val="28"/>
        </w:rPr>
        <w:t xml:space="preserve">освидетельствования на состояние опьянения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006132</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19.11.2025</w:t>
      </w:r>
      <w:r>
        <w:rPr>
          <w:rFonts w:ascii="Times New Roman" w:eastAsia="Times New Roman" w:hAnsi="Times New Roman" w:cs="Times New Roman"/>
          <w:sz w:val="28"/>
          <w:szCs w:val="28"/>
        </w:rPr>
        <w:t>, согласно которого</w:t>
      </w:r>
      <w:r>
        <w:rPr>
          <w:rFonts w:ascii="Times New Roman" w:eastAsia="Times New Roman" w:hAnsi="Times New Roman" w:cs="Times New Roman"/>
          <w:sz w:val="28"/>
          <w:szCs w:val="28"/>
        </w:rPr>
        <w:t xml:space="preserve"> у </w:t>
      </w:r>
      <w:r>
        <w:rPr>
          <w:rFonts w:ascii="Times New Roman" w:eastAsia="Times New Roman" w:hAnsi="Times New Roman" w:cs="Times New Roman"/>
          <w:sz w:val="28"/>
          <w:szCs w:val="28"/>
        </w:rPr>
        <w:t>Лукьянов</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Е.Е.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установлено состояние опьянения</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объяснениями </w:t>
      </w:r>
      <w:r>
        <w:rPr>
          <w:rFonts w:ascii="Times New Roman" w:eastAsia="Times New Roman" w:hAnsi="Times New Roman" w:cs="Times New Roman"/>
          <w:sz w:val="28"/>
          <w:szCs w:val="28"/>
        </w:rPr>
        <w:t>Лукьянов</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Е.Е.</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справка РАИБД</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 и другими материалами дела;</w:t>
      </w:r>
    </w:p>
    <w:p>
      <w:pPr>
        <w:spacing w:before="0" w:after="0"/>
        <w:ind w:firstLine="567"/>
        <w:jc w:val="both"/>
        <w:rPr>
          <w:sz w:val="28"/>
          <w:szCs w:val="28"/>
        </w:rPr>
      </w:pPr>
      <w:r>
        <w:rPr>
          <w:rFonts w:ascii="Times New Roman" w:eastAsia="Times New Roman" w:hAnsi="Times New Roman" w:cs="Times New Roman"/>
          <w:sz w:val="28"/>
          <w:szCs w:val="28"/>
        </w:rPr>
        <w:t xml:space="preserve">Указанные доказательства оценены судом в соответствии с правилами ст. 26.11 КоАП РФ и признаются допустимыми, достоверными и достаточными </w:t>
      </w:r>
      <w:r>
        <w:rPr>
          <w:rFonts w:ascii="Times New Roman" w:eastAsia="Times New Roman" w:hAnsi="Times New Roman" w:cs="Times New Roman"/>
          <w:sz w:val="28"/>
          <w:szCs w:val="28"/>
        </w:rPr>
        <w:t xml:space="preserve">для вывода о наличии в действиях </w:t>
      </w:r>
      <w:r>
        <w:rPr>
          <w:rFonts w:ascii="Times New Roman" w:eastAsia="Times New Roman" w:hAnsi="Times New Roman" w:cs="Times New Roman"/>
          <w:sz w:val="28"/>
          <w:szCs w:val="28"/>
        </w:rPr>
        <w:t>Лукьянов</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Е.Е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состава вменяемого административного правонарушения.</w:t>
      </w:r>
    </w:p>
    <w:p>
      <w:pPr>
        <w:spacing w:before="0" w:after="0"/>
        <w:ind w:firstLine="567"/>
        <w:jc w:val="both"/>
        <w:rPr>
          <w:sz w:val="28"/>
          <w:szCs w:val="28"/>
        </w:rPr>
      </w:pPr>
      <w:r>
        <w:rPr>
          <w:rFonts w:ascii="Times New Roman" w:eastAsia="Times New Roman" w:hAnsi="Times New Roman" w:cs="Times New Roman"/>
          <w:sz w:val="28"/>
          <w:szCs w:val="28"/>
        </w:rPr>
        <w:t xml:space="preserve">Действия </w:t>
      </w:r>
      <w:r>
        <w:rPr>
          <w:rFonts w:ascii="Times New Roman" w:eastAsia="Times New Roman" w:hAnsi="Times New Roman" w:cs="Times New Roman"/>
          <w:sz w:val="28"/>
          <w:szCs w:val="28"/>
        </w:rPr>
        <w:t>Лукьянов</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Е.Е.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 квалифицирует по ч.1 ст. 6.9 КоАП РФ – </w:t>
      </w:r>
      <w:r>
        <w:rPr>
          <w:rFonts w:ascii="Times New Roman" w:eastAsia="Times New Roman" w:hAnsi="Times New Roman" w:cs="Times New Roman"/>
          <w:sz w:val="28"/>
          <w:szCs w:val="28"/>
        </w:rPr>
        <w:t>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w:t>
      </w:r>
      <w:r>
        <w:rPr>
          <w:rFonts w:ascii="Times New Roman" w:eastAsia="Times New Roman" w:hAnsi="Times New Roman" w:cs="Times New Roman"/>
          <w:sz w:val="28"/>
          <w:szCs w:val="28"/>
        </w:rPr>
        <w:t> </w:t>
      </w:r>
      <w:hyperlink r:id="rId4" w:anchor="dst4925" w:history="1">
        <w:r>
          <w:rPr>
            <w:rFonts w:ascii="Times New Roman" w:eastAsia="Times New Roman" w:hAnsi="Times New Roman" w:cs="Times New Roman"/>
            <w:color w:val="0000EE"/>
            <w:sz w:val="28"/>
            <w:szCs w:val="28"/>
          </w:rPr>
          <w:t>частью 2 статьи 20.20</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5" w:anchor="dst101797" w:history="1">
        <w:r>
          <w:rPr>
            <w:rFonts w:ascii="Times New Roman" w:eastAsia="Times New Roman" w:hAnsi="Times New Roman" w:cs="Times New Roman"/>
            <w:color w:val="0000EE"/>
            <w:sz w:val="28"/>
            <w:szCs w:val="28"/>
          </w:rPr>
          <w:t>статьей 20.22</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Согласно ст. 3.1 КоАП РФ, административное наказание применяется в целях предупреждения совершения новых правонарушений, как самим правонарушителем, так и другими лицами.</w:t>
      </w:r>
    </w:p>
    <w:p>
      <w:pPr>
        <w:spacing w:before="0" w:after="0"/>
        <w:ind w:firstLine="567"/>
        <w:jc w:val="both"/>
        <w:rPr>
          <w:sz w:val="28"/>
          <w:szCs w:val="28"/>
        </w:rPr>
      </w:pPr>
      <w:r>
        <w:rPr>
          <w:rFonts w:ascii="Times New Roman" w:eastAsia="Times New Roman" w:hAnsi="Times New Roman" w:cs="Times New Roman"/>
          <w:sz w:val="28"/>
          <w:szCs w:val="28"/>
        </w:rPr>
        <w:t>Обстоятельств</w:t>
      </w:r>
      <w:r>
        <w:rPr>
          <w:rFonts w:ascii="Times New Roman" w:eastAsia="Times New Roman" w:hAnsi="Times New Roman" w:cs="Times New Roman"/>
          <w:sz w:val="28"/>
          <w:szCs w:val="28"/>
        </w:rPr>
        <w:t>, исключающих производство по делу об административном правонарушении и указанных в ст. 24.5 КоАП РФ, а также обстоятельств, исключающих возможность рассмотрения дела, предусмотренных ст. 29.2 КоАП РФ, не установлено.</w:t>
      </w:r>
    </w:p>
    <w:p>
      <w:pPr>
        <w:spacing w:before="0" w:after="0"/>
        <w:ind w:firstLine="567"/>
        <w:jc w:val="both"/>
        <w:rPr>
          <w:sz w:val="28"/>
          <w:szCs w:val="28"/>
        </w:rPr>
      </w:pPr>
      <w:r>
        <w:rPr>
          <w:rFonts w:ascii="Times New Roman" w:eastAsia="Times New Roman" w:hAnsi="Times New Roman" w:cs="Times New Roman"/>
          <w:sz w:val="28"/>
          <w:szCs w:val="28"/>
        </w:rPr>
        <w:t>Обстоятельств</w:t>
      </w:r>
      <w:r>
        <w:rPr>
          <w:rFonts w:ascii="Times New Roman" w:eastAsia="Times New Roman" w:hAnsi="Times New Roman" w:cs="Times New Roman"/>
          <w:sz w:val="28"/>
          <w:szCs w:val="28"/>
        </w:rPr>
        <w:t>, предусмотренны</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ст. 4.2 КоАП РФ, смягчающих административную ответственность, </w:t>
      </w:r>
      <w:r>
        <w:rPr>
          <w:rFonts w:ascii="Times New Roman" w:eastAsia="Times New Roman" w:hAnsi="Times New Roman" w:cs="Times New Roman"/>
          <w:sz w:val="28"/>
          <w:szCs w:val="28"/>
        </w:rPr>
        <w:t>суд не усматривает</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Обстоятельств, отягчающих административную ответственность, предусмотренных ст. 4.3 КоАП РФ суд не усматривает.</w:t>
      </w:r>
    </w:p>
    <w:p>
      <w:pPr>
        <w:spacing w:before="0" w:after="0"/>
        <w:ind w:firstLine="567"/>
        <w:jc w:val="both"/>
        <w:rPr>
          <w:sz w:val="28"/>
          <w:szCs w:val="28"/>
        </w:rPr>
      </w:pPr>
      <w:r>
        <w:rPr>
          <w:rFonts w:ascii="Times New Roman" w:eastAsia="Times New Roman" w:hAnsi="Times New Roman" w:cs="Times New Roman"/>
          <w:sz w:val="28"/>
          <w:szCs w:val="28"/>
        </w:rPr>
        <w:t xml:space="preserve">При назначении административного наказания суд в соответствии с ч.2 ст. 4.1 КоАП РФ учитывает характер совершенного административного правонарушения, личность </w:t>
      </w:r>
      <w:r>
        <w:rPr>
          <w:rFonts w:ascii="Times New Roman" w:eastAsia="Times New Roman" w:hAnsi="Times New Roman" w:cs="Times New Roman"/>
          <w:sz w:val="28"/>
          <w:szCs w:val="28"/>
        </w:rPr>
        <w:t>Лукьянов</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Е.Е</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его</w:t>
      </w:r>
      <w:r>
        <w:rPr>
          <w:rFonts w:ascii="Times New Roman" w:eastAsia="Times New Roman" w:hAnsi="Times New Roman" w:cs="Times New Roman"/>
          <w:sz w:val="28"/>
          <w:szCs w:val="28"/>
        </w:rPr>
        <w:t xml:space="preserve"> имущественное положение, отсутствие смягчающих и отягчающих административную ответственность обстоятельств.</w:t>
      </w:r>
    </w:p>
    <w:p>
      <w:pPr>
        <w:spacing w:before="0" w:after="0"/>
        <w:ind w:firstLine="567"/>
        <w:jc w:val="both"/>
        <w:rPr>
          <w:sz w:val="28"/>
          <w:szCs w:val="28"/>
        </w:rPr>
      </w:pPr>
      <w:r>
        <w:rPr>
          <w:rFonts w:ascii="Times New Roman" w:eastAsia="Times New Roman" w:hAnsi="Times New Roman" w:cs="Times New Roman"/>
          <w:sz w:val="28"/>
          <w:szCs w:val="28"/>
        </w:rPr>
        <w:t xml:space="preserve">На основании изложенного, учитывая отношение </w:t>
      </w:r>
      <w:r>
        <w:rPr>
          <w:rFonts w:ascii="Times New Roman" w:eastAsia="Times New Roman" w:hAnsi="Times New Roman" w:cs="Times New Roman"/>
          <w:sz w:val="28"/>
          <w:szCs w:val="28"/>
        </w:rPr>
        <w:t>Лукьянов</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Е.Е.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 совершенному правонарушению, суд назначает </w:t>
      </w:r>
      <w:r>
        <w:rPr>
          <w:rFonts w:ascii="Times New Roman" w:eastAsia="Times New Roman" w:hAnsi="Times New Roman" w:cs="Times New Roman"/>
          <w:sz w:val="28"/>
          <w:szCs w:val="28"/>
        </w:rPr>
        <w:t>ей</w:t>
      </w:r>
      <w:r>
        <w:rPr>
          <w:rFonts w:ascii="Times New Roman" w:eastAsia="Times New Roman" w:hAnsi="Times New Roman" w:cs="Times New Roman"/>
          <w:sz w:val="28"/>
          <w:szCs w:val="28"/>
        </w:rPr>
        <w:t xml:space="preserve"> административное наказание в виде административного штрафа, поскольку указанный вид наказания является в данном случае справедливым и соразмерным содеянному.</w:t>
      </w:r>
    </w:p>
    <w:p>
      <w:pPr>
        <w:spacing w:before="0" w:after="0"/>
        <w:ind w:firstLine="567"/>
        <w:jc w:val="both"/>
        <w:rPr>
          <w:sz w:val="28"/>
          <w:szCs w:val="28"/>
        </w:rPr>
      </w:pPr>
      <w:r>
        <w:rPr>
          <w:rFonts w:ascii="Times New Roman" w:eastAsia="Times New Roman" w:hAnsi="Times New Roman" w:cs="Times New Roman"/>
          <w:sz w:val="28"/>
          <w:szCs w:val="28"/>
        </w:rPr>
        <w:t>На основании изложенного, руководствуясь ч.1 ст. 29.10 Кодекса РФ об административных правонарушениях, мировой судья</w:t>
      </w:r>
    </w:p>
    <w:p>
      <w:pPr>
        <w:spacing w:before="0" w:after="0"/>
        <w:ind w:firstLine="567"/>
        <w:jc w:val="both"/>
        <w:rPr>
          <w:sz w:val="28"/>
          <w:szCs w:val="28"/>
        </w:rPr>
      </w:pPr>
    </w:p>
    <w:p>
      <w:pPr>
        <w:spacing w:before="0" w:after="0"/>
        <w:jc w:val="center"/>
        <w:rPr>
          <w:sz w:val="28"/>
          <w:szCs w:val="28"/>
        </w:rPr>
      </w:pPr>
      <w:r>
        <w:rPr>
          <w:rFonts w:ascii="Times New Roman" w:eastAsia="Times New Roman" w:hAnsi="Times New Roman" w:cs="Times New Roman"/>
          <w:sz w:val="28"/>
          <w:szCs w:val="28"/>
        </w:rPr>
        <w:t>постановил:</w:t>
      </w:r>
    </w:p>
    <w:p>
      <w:pPr>
        <w:spacing w:before="0" w:after="0"/>
        <w:jc w:val="center"/>
        <w:rPr>
          <w:sz w:val="28"/>
          <w:szCs w:val="28"/>
        </w:rPr>
      </w:pPr>
    </w:p>
    <w:p>
      <w:pPr>
        <w:spacing w:before="0" w:after="0"/>
        <w:ind w:firstLine="708"/>
        <w:jc w:val="both"/>
        <w:rPr>
          <w:sz w:val="28"/>
          <w:szCs w:val="28"/>
        </w:rPr>
      </w:pPr>
      <w:r>
        <w:rPr>
          <w:rFonts w:ascii="Times New Roman" w:eastAsia="Times New Roman" w:hAnsi="Times New Roman" w:cs="Times New Roman"/>
          <w:sz w:val="28"/>
          <w:szCs w:val="28"/>
        </w:rPr>
        <w:t xml:space="preserve">Признать </w:t>
      </w:r>
      <w:r>
        <w:rPr>
          <w:rFonts w:ascii="Times New Roman" w:eastAsia="Times New Roman" w:hAnsi="Times New Roman" w:cs="Times New Roman"/>
          <w:sz w:val="28"/>
          <w:szCs w:val="28"/>
        </w:rPr>
        <w:t>Лукьянова Евгения Евгеньевича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виновн</w:t>
      </w:r>
      <w:r>
        <w:rPr>
          <w:rFonts w:ascii="Times New Roman" w:eastAsia="Times New Roman" w:hAnsi="Times New Roman" w:cs="Times New Roman"/>
          <w:sz w:val="28"/>
          <w:szCs w:val="28"/>
        </w:rPr>
        <w:t>ым</w:t>
      </w:r>
      <w:r>
        <w:rPr>
          <w:rFonts w:ascii="Times New Roman" w:eastAsia="Times New Roman" w:hAnsi="Times New Roman" w:cs="Times New Roman"/>
          <w:sz w:val="28"/>
          <w:szCs w:val="28"/>
        </w:rPr>
        <w:t xml:space="preserve"> в совершении административного правонарушения, предусмотренного ч. 1 ст. 6.9 Кодекса Российской Федерации об административных правонарушениях, и назначить </w:t>
      </w:r>
      <w:r>
        <w:rPr>
          <w:rFonts w:ascii="Times New Roman" w:eastAsia="Times New Roman" w:hAnsi="Times New Roman" w:cs="Times New Roman"/>
          <w:sz w:val="28"/>
          <w:szCs w:val="28"/>
        </w:rPr>
        <w:t>ему</w:t>
      </w:r>
      <w:r>
        <w:rPr>
          <w:rFonts w:ascii="Times New Roman" w:eastAsia="Times New Roman" w:hAnsi="Times New Roman" w:cs="Times New Roman"/>
          <w:sz w:val="28"/>
          <w:szCs w:val="28"/>
        </w:rPr>
        <w:t xml:space="preserve"> административное наказание в виде административного штрафа в размере </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000,00 (</w:t>
      </w:r>
      <w:r>
        <w:rPr>
          <w:rFonts w:ascii="Times New Roman" w:eastAsia="Times New Roman" w:hAnsi="Times New Roman" w:cs="Times New Roman"/>
          <w:sz w:val="28"/>
          <w:szCs w:val="28"/>
        </w:rPr>
        <w:t>пять тысяч</w:t>
      </w:r>
      <w:r>
        <w:rPr>
          <w:rFonts w:ascii="Times New Roman" w:eastAsia="Times New Roman" w:hAnsi="Times New Roman" w:cs="Times New Roman"/>
          <w:sz w:val="28"/>
          <w:szCs w:val="28"/>
        </w:rPr>
        <w:t>) рублей.</w:t>
      </w:r>
      <w:r>
        <w:rPr>
          <w:rFonts w:ascii="Times New Roman" w:eastAsia="Times New Roman" w:hAnsi="Times New Roman" w:cs="Times New Roman"/>
          <w:sz w:val="28"/>
          <w:szCs w:val="28"/>
        </w:rPr>
        <w:t xml:space="preserve">  </w:t>
      </w:r>
    </w:p>
    <w:p>
      <w:pPr>
        <w:spacing w:before="0" w:after="0"/>
        <w:ind w:firstLine="708"/>
        <w:jc w:val="both"/>
        <w:rPr>
          <w:sz w:val="28"/>
          <w:szCs w:val="28"/>
        </w:rPr>
      </w:pPr>
      <w:r>
        <w:rPr>
          <w:rFonts w:ascii="Times New Roman" w:eastAsia="Times New Roman" w:hAnsi="Times New Roman" w:cs="Times New Roman"/>
          <w:sz w:val="28"/>
          <w:szCs w:val="28"/>
        </w:rPr>
        <w:t xml:space="preserve">Административный штраф перечислять по следующим реквизитам: получатель: </w:t>
      </w:r>
      <w:r>
        <w:rPr>
          <w:rStyle w:val="cat-UserDefinedgrp-39rplc-38"/>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708"/>
        <w:jc w:val="both"/>
        <w:rPr>
          <w:sz w:val="28"/>
          <w:szCs w:val="28"/>
        </w:rPr>
      </w:pPr>
      <w:r>
        <w:rPr>
          <w:rFonts w:ascii="Times New Roman" w:eastAsia="Times New Roman" w:hAnsi="Times New Roman" w:cs="Times New Roman"/>
          <w:sz w:val="28"/>
          <w:szCs w:val="28"/>
        </w:rPr>
        <w:t xml:space="preserve">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 Лицо, не уплатившее штраф в установленный законом срок подлежит наказанию по ч. 1 ст. 20.25 КоАП РФ в виде штрафа в двойном размере суммы неоплаченного штрафа, но не менее одной тысячи рублей, либо административному аресту на срок до 15 суток, либо обязательных работ на срок до пятидесяти часов. Копию квитанции об оплате административного штрафа необходимо представить по адресу: г. Сургут, ул. Гагарина д. 9 каб. 101. </w:t>
      </w:r>
    </w:p>
    <w:p>
      <w:pPr>
        <w:spacing w:before="0" w:after="0"/>
        <w:ind w:firstLine="708"/>
        <w:jc w:val="both"/>
        <w:rPr>
          <w:sz w:val="28"/>
          <w:szCs w:val="28"/>
        </w:rPr>
      </w:pPr>
      <w:r>
        <w:rPr>
          <w:rFonts w:ascii="Times New Roman" w:eastAsia="Times New Roman" w:hAnsi="Times New Roman" w:cs="Times New Roman"/>
          <w:sz w:val="28"/>
          <w:szCs w:val="28"/>
        </w:rPr>
        <w:t>Постановление может быть обжаловано в Сургутский городской суд Ханты – Мансийского автономного округа – Югры в течение десяти дней со дня получения копии постановления.</w:t>
      </w:r>
    </w:p>
    <w:p>
      <w:pPr>
        <w:spacing w:before="0" w:after="0"/>
        <w:jc w:val="both"/>
        <w:rPr>
          <w:sz w:val="28"/>
          <w:szCs w:val="28"/>
        </w:rPr>
      </w:pP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p>
    <w:p>
      <w:pPr>
        <w:spacing w:before="0" w:after="0"/>
        <w:jc w:val="both"/>
        <w:rPr>
          <w:sz w:val="22"/>
          <w:szCs w:val="22"/>
        </w:rPr>
      </w:pPr>
      <w:r>
        <w:rPr>
          <w:rFonts w:ascii="Times New Roman" w:eastAsia="Times New Roman" w:hAnsi="Times New Roman" w:cs="Times New Roman"/>
          <w:sz w:val="22"/>
          <w:szCs w:val="22"/>
        </w:rPr>
        <w:t xml:space="preserve">КОПИЯ ВЕРНА </w:t>
      </w:r>
    </w:p>
    <w:p>
      <w:pPr>
        <w:spacing w:before="0" w:after="0"/>
        <w:jc w:val="both"/>
        <w:rPr>
          <w:sz w:val="22"/>
          <w:szCs w:val="22"/>
        </w:rPr>
      </w:pPr>
      <w:r>
        <w:rPr>
          <w:rFonts w:ascii="Times New Roman" w:eastAsia="Times New Roman" w:hAnsi="Times New Roman" w:cs="Times New Roman"/>
          <w:sz w:val="22"/>
          <w:szCs w:val="22"/>
        </w:rPr>
        <w:t>Мировой судья судебного участка №13 Сургутского</w:t>
      </w:r>
    </w:p>
    <w:p>
      <w:pPr>
        <w:spacing w:before="0" w:after="0"/>
        <w:jc w:val="both"/>
        <w:rPr>
          <w:sz w:val="22"/>
          <w:szCs w:val="22"/>
        </w:rPr>
      </w:pPr>
      <w:r>
        <w:rPr>
          <w:rFonts w:ascii="Times New Roman" w:eastAsia="Times New Roman" w:hAnsi="Times New Roman" w:cs="Times New Roman"/>
          <w:sz w:val="22"/>
          <w:szCs w:val="22"/>
        </w:rPr>
        <w:t>судебного района города окружного значения Сургута</w:t>
      </w:r>
    </w:p>
    <w:p>
      <w:pPr>
        <w:spacing w:before="0" w:after="0"/>
        <w:jc w:val="both"/>
        <w:rPr>
          <w:sz w:val="22"/>
          <w:szCs w:val="22"/>
        </w:rPr>
      </w:pPr>
      <w:r>
        <w:rPr>
          <w:rFonts w:ascii="Times New Roman" w:eastAsia="Times New Roman" w:hAnsi="Times New Roman" w:cs="Times New Roman"/>
          <w:sz w:val="22"/>
          <w:szCs w:val="22"/>
        </w:rPr>
        <w:t>ХМАО-Югры ______________________Д.Б. Айткулова</w:t>
      </w:r>
    </w:p>
    <w:p>
      <w:pPr>
        <w:spacing w:before="0" w:after="0"/>
        <w:jc w:val="both"/>
        <w:rPr>
          <w:sz w:val="22"/>
          <w:szCs w:val="22"/>
        </w:rPr>
      </w:pPr>
      <w:r>
        <w:rPr>
          <w:rFonts w:ascii="Times New Roman" w:eastAsia="Times New Roman" w:hAnsi="Times New Roman" w:cs="Times New Roman"/>
          <w:sz w:val="22"/>
          <w:szCs w:val="22"/>
        </w:rPr>
        <w:t>19 марта</w:t>
      </w:r>
      <w:r>
        <w:rPr>
          <w:rFonts w:ascii="Times New Roman" w:eastAsia="Times New Roman" w:hAnsi="Times New Roman" w:cs="Times New Roman"/>
          <w:sz w:val="22"/>
          <w:szCs w:val="22"/>
        </w:rPr>
        <w:t xml:space="preserve"> 2026</w:t>
      </w:r>
      <w:r>
        <w:rPr>
          <w:rFonts w:ascii="Times New Roman" w:eastAsia="Times New Roman" w:hAnsi="Times New Roman" w:cs="Times New Roman"/>
          <w:sz w:val="22"/>
          <w:szCs w:val="22"/>
        </w:rPr>
        <w:t xml:space="preserve"> года </w:t>
      </w:r>
    </w:p>
    <w:p>
      <w:pPr>
        <w:spacing w:before="0" w:after="0"/>
        <w:jc w:val="both"/>
        <w:rPr>
          <w:sz w:val="20"/>
          <w:szCs w:val="20"/>
        </w:rPr>
      </w:pPr>
      <w:r>
        <w:rPr>
          <w:rFonts w:ascii="Times New Roman" w:eastAsia="Times New Roman" w:hAnsi="Times New Roman" w:cs="Times New Roman"/>
          <w:sz w:val="20"/>
          <w:szCs w:val="20"/>
        </w:rPr>
        <w:t xml:space="preserve">Подлинный документ хранится в деле № </w:t>
      </w:r>
      <w:r>
        <w:rPr>
          <w:rFonts w:ascii="Times New Roman" w:eastAsia="Times New Roman" w:hAnsi="Times New Roman" w:cs="Times New Roman"/>
          <w:sz w:val="20"/>
          <w:szCs w:val="20"/>
        </w:rPr>
        <w:t>5-</w:t>
      </w:r>
      <w:r>
        <w:rPr>
          <w:rFonts w:ascii="Times New Roman" w:eastAsia="Times New Roman" w:hAnsi="Times New Roman" w:cs="Times New Roman"/>
          <w:sz w:val="20"/>
          <w:szCs w:val="20"/>
        </w:rPr>
        <w:t>419</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2613/</w:t>
      </w:r>
      <w:r>
        <w:rPr>
          <w:rFonts w:ascii="Times New Roman" w:eastAsia="Times New Roman" w:hAnsi="Times New Roman" w:cs="Times New Roman"/>
          <w:sz w:val="20"/>
          <w:szCs w:val="20"/>
        </w:rPr>
        <w:t>2026</w:t>
      </w:r>
    </w:p>
    <w:p>
      <w:pPr>
        <w:spacing w:before="0" w:after="0"/>
        <w:jc w:val="both"/>
        <w:rPr>
          <w:sz w:val="28"/>
          <w:szCs w:val="28"/>
        </w:rPr>
      </w:pPr>
    </w:p>
    <w:p>
      <w:pPr>
        <w:spacing w:before="0" w:after="0"/>
        <w:ind w:firstLine="709"/>
        <w:jc w:val="both"/>
        <w:rPr>
          <w:sz w:val="28"/>
          <w:szCs w:val="28"/>
        </w:rPr>
      </w:pPr>
    </w:p>
    <w:p>
      <w:pPr>
        <w:spacing w:before="0" w:after="0"/>
        <w:ind w:firstLine="567"/>
        <w:jc w:val="both"/>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7rplc-9">
    <w:name w:val="cat-UserDefined grp-37 rplc-9"/>
    <w:basedOn w:val="DefaultParagraphFont"/>
  </w:style>
  <w:style w:type="character" w:customStyle="1" w:styleId="cat-UserDefinedgrp-38rplc-18">
    <w:name w:val="cat-UserDefined grp-38 rplc-18"/>
    <w:basedOn w:val="DefaultParagraphFont"/>
  </w:style>
  <w:style w:type="character" w:customStyle="1" w:styleId="cat-UserDefinedgrp-34rplc-21">
    <w:name w:val="cat-UserDefined grp-34 rplc-21"/>
    <w:basedOn w:val="DefaultParagraphFont"/>
  </w:style>
  <w:style w:type="character" w:customStyle="1" w:styleId="cat-UserDefinedgrp-39rplc-38">
    <w:name w:val="cat-UserDefined grp-39 rplc-38"/>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onsultant.ru/document/cons_doc_LAW_475133/4ee8ed4827b630a5db4450b7a2559e62cddd91f1/" TargetMode="External" /><Relationship Id="rId5" Type="http://schemas.openxmlformats.org/officeDocument/2006/relationships/hyperlink" Target="https://www.consultant.ru/document/cons_doc_LAW_475133/75d58edae04737f3247d92410bb8c0bb873071bf/"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